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405-ПП/4910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4910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571,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571,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405-ПП/4910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16:09:58.162;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16:09:58.162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